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318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Офисная мебель "Диалог" деревянная, инвентарный номер: 00106 /325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Офисная мебель "Диалог" деревянная, инвентарный номер: 00106 /325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1777.00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1777.0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1421.60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1066.20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888.50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710.80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355.40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142.16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124.39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88.85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71.08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35.54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17.77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7.11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405-ПП/318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16:00:22.957;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16:00:22.957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